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429"/>
        <w:gridCol w:w="987"/>
        <w:gridCol w:w="1699"/>
        <w:gridCol w:w="3115"/>
      </w:tblGrid>
      <w:tr w:rsidR="004C02B0" w:rsidTr="00055020">
        <w:tc>
          <w:tcPr>
            <w:tcW w:w="3115" w:type="dxa"/>
          </w:tcPr>
          <w:p w:rsidR="004C02B0" w:rsidRPr="00E11B10" w:rsidRDefault="004C02B0" w:rsidP="0005502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5" w:type="dxa"/>
            <w:gridSpan w:val="3"/>
          </w:tcPr>
          <w:p w:rsidR="004C02B0" w:rsidRDefault="004C02B0" w:rsidP="00055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E1D">
              <w:rPr>
                <w:rFonts w:ascii="Times New Roman" w:eastAsia="Times New Roman" w:hAnsi="Times New Roman" w:cs="Times New Roman"/>
                <w:color w:val="0000FF"/>
                <w:sz w:val="28"/>
                <w:szCs w:val="20"/>
                <w:lang w:eastAsia="ru-RU"/>
              </w:rPr>
              <w:object w:dxaOrig="922" w:dyaOrig="11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4.75pt" o:ole="" fillcolor="window">
                  <v:imagedata r:id="rId5" o:title=""/>
                </v:shape>
                <o:OLEObject Type="Embed" ProgID="Word.Picture.8" ShapeID="_x0000_i1025" DrawAspect="Content" ObjectID="_1828167591" r:id="rId6"/>
              </w:object>
            </w:r>
          </w:p>
        </w:tc>
        <w:tc>
          <w:tcPr>
            <w:tcW w:w="3115" w:type="dxa"/>
          </w:tcPr>
          <w:p w:rsidR="004C02B0" w:rsidRDefault="004C02B0" w:rsidP="0005502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2B0" w:rsidTr="00055020">
        <w:tc>
          <w:tcPr>
            <w:tcW w:w="9345" w:type="dxa"/>
            <w:gridSpan w:val="5"/>
          </w:tcPr>
          <w:p w:rsidR="004C02B0" w:rsidRPr="00EB3E1D" w:rsidRDefault="004C02B0" w:rsidP="000550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EB3E1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Къэбэрдей-Балъкъэр</w:t>
            </w:r>
            <w:proofErr w:type="spellEnd"/>
            <w:r w:rsidRPr="00EB3E1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EB3E1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Республикэм</w:t>
            </w:r>
            <w:proofErr w:type="spellEnd"/>
            <w:r w:rsidRPr="00EB3E1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</w:t>
            </w:r>
            <w:proofErr w:type="spellStart"/>
            <w:r w:rsidRPr="00EB3E1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Шэджэм</w:t>
            </w:r>
            <w:proofErr w:type="spellEnd"/>
            <w:r w:rsidRPr="00EB3E1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EB3E1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районым</w:t>
            </w:r>
            <w:proofErr w:type="spellEnd"/>
            <w:r w:rsidRPr="00EB3E1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</w:t>
            </w:r>
            <w:proofErr w:type="spellStart"/>
            <w:r w:rsidRPr="00EB3E1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щIыпIэ</w:t>
            </w:r>
            <w:proofErr w:type="spellEnd"/>
            <w:r w:rsidRPr="00EB3E1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EB3E1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администрацэ</w:t>
            </w:r>
            <w:proofErr w:type="spellEnd"/>
          </w:p>
          <w:p w:rsidR="004C02B0" w:rsidRPr="00EB3E1D" w:rsidRDefault="004C02B0" w:rsidP="000550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EB3E1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Къабарты-Малкъар</w:t>
            </w:r>
            <w:proofErr w:type="spellEnd"/>
            <w:r w:rsidRPr="00EB3E1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EB3E1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Республиканы</w:t>
            </w:r>
            <w:proofErr w:type="spellEnd"/>
            <w:r w:rsidRPr="00EB3E1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Чегем </w:t>
            </w:r>
            <w:proofErr w:type="spellStart"/>
            <w:r w:rsidRPr="00EB3E1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районуну</w:t>
            </w:r>
            <w:proofErr w:type="spellEnd"/>
            <w:r w:rsidRPr="00EB3E1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EB3E1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жер-жерли</w:t>
            </w:r>
            <w:proofErr w:type="spellEnd"/>
            <w:r w:rsidRPr="00EB3E1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EB3E1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администрациясы</w:t>
            </w:r>
            <w:proofErr w:type="spellEnd"/>
          </w:p>
          <w:p w:rsidR="004C02B0" w:rsidRPr="00EB3E1D" w:rsidRDefault="004C02B0" w:rsidP="00055020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3E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МЕСТНАЯ АДМИНИСТРАЦИЯ</w:t>
            </w:r>
          </w:p>
          <w:p w:rsidR="004C02B0" w:rsidRPr="00EB3E1D" w:rsidRDefault="004C02B0" w:rsidP="0005502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3E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ЧЕГЕМСКОГО МУНИЦИПАЛЬНОГО РАЙОНА</w:t>
            </w:r>
          </w:p>
          <w:p w:rsidR="004C02B0" w:rsidRPr="00EB3E1D" w:rsidRDefault="004C02B0" w:rsidP="00055020">
            <w:pPr>
              <w:tabs>
                <w:tab w:val="center" w:pos="4416"/>
                <w:tab w:val="left" w:pos="66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B3E1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Кабардино-Балкарской Республики</w:t>
            </w:r>
          </w:p>
          <w:p w:rsidR="004C02B0" w:rsidRPr="00EB3E1D" w:rsidRDefault="004C02B0" w:rsidP="000550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EB3E1D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______________________________</w:t>
            </w:r>
          </w:p>
          <w:p w:rsidR="004C02B0" w:rsidRDefault="004C02B0" w:rsidP="000550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2B0" w:rsidTr="00055020">
        <w:tc>
          <w:tcPr>
            <w:tcW w:w="4531" w:type="dxa"/>
            <w:gridSpan w:val="3"/>
          </w:tcPr>
          <w:p w:rsidR="004C02B0" w:rsidRDefault="004C02B0" w:rsidP="00055020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3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ПОСТАНОВЛЕНЭ </w:t>
            </w:r>
          </w:p>
          <w:p w:rsidR="004C02B0" w:rsidRDefault="004C02B0" w:rsidP="00055020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02B0" w:rsidRDefault="004C02B0" w:rsidP="00055020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3E1D">
              <w:rPr>
                <w:rFonts w:ascii="Times New Roman" w:hAnsi="Times New Roman" w:cs="Times New Roman"/>
                <w:b/>
                <w:sz w:val="28"/>
                <w:szCs w:val="28"/>
              </w:rPr>
              <w:t>БЕГИМ</w:t>
            </w:r>
          </w:p>
          <w:p w:rsidR="004C02B0" w:rsidRDefault="004C02B0" w:rsidP="00055020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3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C02B0" w:rsidRPr="00EB3E1D" w:rsidRDefault="004C02B0" w:rsidP="00055020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3E1D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  <w:tc>
          <w:tcPr>
            <w:tcW w:w="4814" w:type="dxa"/>
            <w:gridSpan w:val="2"/>
          </w:tcPr>
          <w:p w:rsidR="004C02B0" w:rsidRDefault="004C02B0" w:rsidP="0005502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3E1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D36EF1">
              <w:rPr>
                <w:rFonts w:ascii="Times New Roman" w:hAnsi="Times New Roman" w:cs="Times New Roman"/>
                <w:b/>
                <w:sz w:val="28"/>
                <w:szCs w:val="28"/>
              </w:rPr>
              <w:t>_______</w:t>
            </w:r>
          </w:p>
          <w:p w:rsidR="004C02B0" w:rsidRPr="00EB3E1D" w:rsidRDefault="004C02B0" w:rsidP="0005502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02B0" w:rsidRDefault="004C02B0" w:rsidP="0005502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3E1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</w:t>
            </w:r>
          </w:p>
          <w:p w:rsidR="004C02B0" w:rsidRPr="00EB3E1D" w:rsidRDefault="004C02B0" w:rsidP="0005502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02B0" w:rsidRDefault="004C02B0" w:rsidP="009D5E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3E1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D16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9D5EFA">
              <w:rPr>
                <w:rFonts w:ascii="Times New Roman" w:hAnsi="Times New Roman" w:cs="Times New Roman"/>
                <w:b/>
                <w:sz w:val="28"/>
                <w:szCs w:val="28"/>
              </w:rPr>
              <w:t>2062-па</w:t>
            </w:r>
          </w:p>
        </w:tc>
      </w:tr>
      <w:tr w:rsidR="004C02B0" w:rsidTr="00055020">
        <w:tc>
          <w:tcPr>
            <w:tcW w:w="3115" w:type="dxa"/>
          </w:tcPr>
          <w:p w:rsidR="004C02B0" w:rsidRPr="00EB3E1D" w:rsidRDefault="004C02B0" w:rsidP="0005502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  <w:gridSpan w:val="3"/>
          </w:tcPr>
          <w:p w:rsidR="004C02B0" w:rsidRDefault="004C02B0" w:rsidP="000550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4C02B0" w:rsidRDefault="004C02B0" w:rsidP="00B6045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2B0" w:rsidRPr="00D54502" w:rsidTr="004C02B0">
        <w:tc>
          <w:tcPr>
            <w:tcW w:w="3544" w:type="dxa"/>
            <w:gridSpan w:val="2"/>
          </w:tcPr>
          <w:p w:rsidR="00B60454" w:rsidRDefault="00B60454" w:rsidP="00F873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02B0" w:rsidRPr="00D54502" w:rsidRDefault="009D5EFA" w:rsidP="009D5E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«24</w:t>
            </w:r>
            <w:r w:rsidR="001D1C0D" w:rsidRPr="00D5450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декабря 2025</w:t>
            </w:r>
            <w:r w:rsidR="004C02B0" w:rsidRPr="00D54502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686" w:type="dxa"/>
            <w:gridSpan w:val="2"/>
          </w:tcPr>
          <w:p w:rsidR="004C02B0" w:rsidRPr="00D54502" w:rsidRDefault="004C02B0" w:rsidP="0005502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B60454" w:rsidRDefault="00B60454" w:rsidP="0005502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02B0" w:rsidRPr="00D54502" w:rsidRDefault="004C02B0" w:rsidP="0005502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54502">
              <w:rPr>
                <w:rFonts w:ascii="Times New Roman" w:hAnsi="Times New Roman" w:cs="Times New Roman"/>
                <w:sz w:val="26"/>
                <w:szCs w:val="26"/>
              </w:rPr>
              <w:t>г.п</w:t>
            </w:r>
            <w:proofErr w:type="spellEnd"/>
            <w:r w:rsidRPr="00D54502">
              <w:rPr>
                <w:rFonts w:ascii="Times New Roman" w:hAnsi="Times New Roman" w:cs="Times New Roman"/>
                <w:sz w:val="26"/>
                <w:szCs w:val="26"/>
              </w:rPr>
              <w:t>. Чегем</w:t>
            </w:r>
          </w:p>
        </w:tc>
      </w:tr>
    </w:tbl>
    <w:p w:rsidR="00F873AB" w:rsidRPr="00D54502" w:rsidRDefault="00F873AB" w:rsidP="00F73123">
      <w:pPr>
        <w:tabs>
          <w:tab w:val="left" w:pos="5245"/>
          <w:tab w:val="left" w:pos="5670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932EC4" w:rsidRDefault="00932EC4" w:rsidP="004F4D39">
      <w:pPr>
        <w:tabs>
          <w:tab w:val="left" w:pos="5387"/>
        </w:tabs>
        <w:spacing w:after="0" w:line="288" w:lineRule="auto"/>
        <w:ind w:right="396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0454" w:rsidRPr="00B60454" w:rsidRDefault="006229CF" w:rsidP="00E410D7">
      <w:pPr>
        <w:tabs>
          <w:tab w:val="left" w:pos="5387"/>
        </w:tabs>
        <w:spacing w:after="0" w:line="288" w:lineRule="auto"/>
        <w:ind w:right="39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9C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410D7">
        <w:rPr>
          <w:rFonts w:ascii="Times New Roman" w:eastAsia="Times New Roman" w:hAnsi="Times New Roman" w:cs="Times New Roman"/>
          <w:sz w:val="28"/>
          <w:szCs w:val="28"/>
        </w:rPr>
        <w:t xml:space="preserve">  внесении изменений и дополнений в </w:t>
      </w:r>
      <w:r w:rsidR="00E410D7" w:rsidRPr="00E410D7">
        <w:rPr>
          <w:rFonts w:ascii="Times New Roman" w:eastAsia="Times New Roman" w:hAnsi="Times New Roman" w:cs="Times New Roman"/>
          <w:sz w:val="28"/>
          <w:szCs w:val="28"/>
        </w:rPr>
        <w:t>постановление местной администрации Чегемского муниципального района от 20.09.2013 №417-па «О порядке разработки и утверждения схемы размещения нестационарных торговых объектов на территории Чегемского муниципального района»</w:t>
      </w:r>
    </w:p>
    <w:p w:rsidR="00B60454" w:rsidRPr="00B60454" w:rsidRDefault="00D4330C" w:rsidP="004F4D39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30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соответствии с Гражданским кодексом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805182" w:rsidRPr="00805182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Федеральным законом от 20.03.2025 №</w:t>
      </w:r>
      <w:r w:rsidR="008F24A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805182" w:rsidRPr="00805182">
        <w:rPr>
          <w:rFonts w:ascii="Times New Roman" w:eastAsia="Calibri" w:hAnsi="Times New Roman" w:cs="Times New Roman"/>
          <w:sz w:val="26"/>
          <w:szCs w:val="26"/>
          <w:lang w:eastAsia="ru-RU"/>
        </w:rPr>
        <w:t>33-ФЗ «Об общих принципах организации местного самоуправления в единой системе публичной власти»</w:t>
      </w:r>
      <w:r w:rsidR="0080518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</w:t>
      </w:r>
      <w:r w:rsidR="00C91DFD" w:rsidRPr="00C91DFD">
        <w:rPr>
          <w:rFonts w:ascii="Times New Roman" w:eastAsia="Calibri" w:hAnsi="Times New Roman" w:cs="Times New Roman"/>
          <w:sz w:val="26"/>
          <w:szCs w:val="26"/>
          <w:lang w:eastAsia="ru-RU"/>
        </w:rPr>
        <w:t>Земельного кодекса Российской Федерации</w:t>
      </w:r>
      <w:r w:rsidR="00C91DFD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C91DFD" w:rsidRPr="00C91DF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D4330C">
        <w:rPr>
          <w:rFonts w:ascii="Times New Roman" w:eastAsia="Calibri" w:hAnsi="Times New Roman" w:cs="Times New Roman"/>
          <w:sz w:val="26"/>
          <w:szCs w:val="26"/>
          <w:lang w:eastAsia="ru-RU"/>
        </w:rPr>
        <w:t>Федер</w:t>
      </w:r>
      <w:r w:rsidR="00F7712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альным законом от 28.12.2009 </w:t>
      </w:r>
      <w:r w:rsidRPr="00D4330C">
        <w:rPr>
          <w:rFonts w:ascii="Times New Roman" w:eastAsia="Calibri" w:hAnsi="Times New Roman" w:cs="Times New Roman"/>
          <w:sz w:val="26"/>
          <w:szCs w:val="26"/>
          <w:lang w:eastAsia="ru-RU"/>
        </w:rPr>
        <w:t>№ 381-ФЗ «Об основах государственного регулирования торговой деятельности в Российской Федерации», Федеральным законом от 26.07.2006 № 135-ФЗ «О защите конкуренции», постановлением местной администрации Чегемского муниципального района от 20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.09.</w:t>
      </w:r>
      <w:r w:rsidRPr="00D4330C">
        <w:rPr>
          <w:rFonts w:ascii="Times New Roman" w:eastAsia="Calibri" w:hAnsi="Times New Roman" w:cs="Times New Roman"/>
          <w:sz w:val="26"/>
          <w:szCs w:val="26"/>
          <w:lang w:eastAsia="ru-RU"/>
        </w:rPr>
        <w:t>2013 №417-па «О порядке разработки и утверждения схемы размещения нестационарных торговых объектов на территории Чегемского муниципального района»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3164FB" w:rsidRPr="00B60454">
        <w:rPr>
          <w:rFonts w:ascii="Times New Roman" w:eastAsia="Times New Roman" w:hAnsi="Times New Roman" w:cs="Times New Roman"/>
          <w:sz w:val="28"/>
          <w:szCs w:val="28"/>
        </w:rPr>
        <w:t xml:space="preserve">местная </w:t>
      </w:r>
      <w:r w:rsidR="00B60454" w:rsidRPr="00B60454">
        <w:rPr>
          <w:rFonts w:ascii="Times New Roman" w:eastAsia="Times New Roman" w:hAnsi="Times New Roman" w:cs="Times New Roman"/>
          <w:sz w:val="28"/>
          <w:szCs w:val="28"/>
        </w:rPr>
        <w:t>администрация Чегемского муниципального района постановляет:</w:t>
      </w:r>
    </w:p>
    <w:p w:rsidR="00061F5D" w:rsidRPr="00923A16" w:rsidRDefault="00685786" w:rsidP="001E3028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1E3028">
        <w:rPr>
          <w:rFonts w:ascii="Times New Roman" w:eastAsia="Times New Roman" w:hAnsi="Times New Roman" w:cs="Times New Roman"/>
          <w:sz w:val="28"/>
          <w:szCs w:val="28"/>
        </w:rPr>
        <w:t>Признать утратившим силу подпункт 1.3 п</w:t>
      </w:r>
      <w:r w:rsidR="00E410D7">
        <w:rPr>
          <w:rFonts w:ascii="Times New Roman" w:eastAsia="Times New Roman" w:hAnsi="Times New Roman" w:cs="Times New Roman"/>
          <w:sz w:val="28"/>
          <w:szCs w:val="28"/>
        </w:rPr>
        <w:t>ункт</w:t>
      </w:r>
      <w:r w:rsidR="001E3028">
        <w:rPr>
          <w:rFonts w:ascii="Times New Roman" w:eastAsia="Times New Roman" w:hAnsi="Times New Roman" w:cs="Times New Roman"/>
          <w:sz w:val="28"/>
          <w:szCs w:val="28"/>
        </w:rPr>
        <w:t>а 1</w:t>
      </w:r>
      <w:r w:rsidR="00E410D7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</w:t>
      </w:r>
      <w:r w:rsidR="00E410D7" w:rsidRPr="00E410D7">
        <w:rPr>
          <w:rFonts w:ascii="Times New Roman" w:eastAsia="Times New Roman" w:hAnsi="Times New Roman" w:cs="Times New Roman"/>
          <w:sz w:val="28"/>
          <w:szCs w:val="28"/>
        </w:rPr>
        <w:t xml:space="preserve"> местной администрации Чегемского муниципального района от 20.09.2013 </w:t>
      </w:r>
      <w:r w:rsidR="00E410D7" w:rsidRPr="00E410D7">
        <w:rPr>
          <w:rFonts w:ascii="Times New Roman" w:eastAsia="Times New Roman" w:hAnsi="Times New Roman" w:cs="Times New Roman"/>
          <w:sz w:val="28"/>
          <w:szCs w:val="28"/>
        </w:rPr>
        <w:lastRenderedPageBreak/>
        <w:t>№417-па «О порядке разработки и утверждения схемы размещения нестационарных торговых объектов на территории Чегемского муниципального района»</w:t>
      </w:r>
      <w:r w:rsidR="001E3028">
        <w:rPr>
          <w:rFonts w:ascii="Times New Roman" w:eastAsia="Times New Roman" w:hAnsi="Times New Roman" w:cs="Times New Roman"/>
          <w:sz w:val="28"/>
          <w:szCs w:val="28"/>
        </w:rPr>
        <w:t>.</w:t>
      </w:r>
      <w:r w:rsidR="00E4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60454" w:rsidRPr="00B60454" w:rsidRDefault="000B5EAB" w:rsidP="004F4D39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B60454" w:rsidRPr="00B6045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D4E28">
        <w:rPr>
          <w:rFonts w:ascii="Times New Roman" w:eastAsia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="009D01F6">
        <w:rPr>
          <w:rFonts w:ascii="Times New Roman" w:eastAsia="Times New Roman" w:hAnsi="Times New Roman" w:cs="Times New Roman"/>
          <w:sz w:val="28"/>
          <w:szCs w:val="28"/>
        </w:rPr>
        <w:t xml:space="preserve">на официальном сайте </w:t>
      </w:r>
      <w:r w:rsidR="009D01F6" w:rsidRPr="00B60454">
        <w:rPr>
          <w:rFonts w:ascii="Times New Roman" w:eastAsia="Times New Roman" w:hAnsi="Times New Roman" w:cs="Times New Roman"/>
          <w:sz w:val="28"/>
          <w:szCs w:val="28"/>
        </w:rPr>
        <w:t>местн</w:t>
      </w:r>
      <w:r w:rsidR="009D01F6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9D01F6" w:rsidRPr="00B60454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</w:t>
      </w:r>
      <w:r w:rsidR="009D01F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D01F6" w:rsidRPr="00B60454">
        <w:rPr>
          <w:rFonts w:ascii="Times New Roman" w:eastAsia="Times New Roman" w:hAnsi="Times New Roman" w:cs="Times New Roman"/>
          <w:sz w:val="28"/>
          <w:szCs w:val="28"/>
        </w:rPr>
        <w:t xml:space="preserve"> Чегемского муниципального района</w:t>
      </w:r>
      <w:r w:rsidR="009D01F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ED4E28">
        <w:rPr>
          <w:rFonts w:ascii="Times New Roman" w:eastAsia="Times New Roman" w:hAnsi="Times New Roman" w:cs="Times New Roman"/>
          <w:sz w:val="28"/>
          <w:szCs w:val="28"/>
        </w:rPr>
        <w:t>в районной газете «Голос Чегема».</w:t>
      </w:r>
    </w:p>
    <w:p w:rsidR="00B60454" w:rsidRPr="00B60454" w:rsidRDefault="00061F5D" w:rsidP="004F4D39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B60454" w:rsidRPr="00B60454">
        <w:rPr>
          <w:rFonts w:ascii="Times New Roman" w:eastAsia="Times New Roman" w:hAnsi="Times New Roman" w:cs="Times New Roman"/>
          <w:sz w:val="28"/>
          <w:szCs w:val="28"/>
        </w:rPr>
        <w:t xml:space="preserve">. Контроль за исполнением настоящего постановления </w:t>
      </w:r>
      <w:r w:rsidR="00354899">
        <w:rPr>
          <w:rFonts w:ascii="Times New Roman" w:eastAsia="Times New Roman" w:hAnsi="Times New Roman" w:cs="Times New Roman"/>
          <w:sz w:val="28"/>
          <w:szCs w:val="28"/>
        </w:rPr>
        <w:t>оставляю за собой</w:t>
      </w:r>
      <w:r w:rsidR="0050003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60454" w:rsidRPr="00B60454" w:rsidRDefault="00B60454" w:rsidP="00B604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0454" w:rsidRDefault="00B60454" w:rsidP="00B604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EC4" w:rsidRDefault="00932EC4" w:rsidP="00B604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EC4" w:rsidRPr="00B60454" w:rsidRDefault="00932EC4" w:rsidP="00B604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0454" w:rsidRDefault="00B60454" w:rsidP="00B604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3EC0" w:rsidRPr="00B60454" w:rsidRDefault="00DF3EC0" w:rsidP="00B604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0454" w:rsidRPr="00B60454" w:rsidRDefault="00354899" w:rsidP="00B604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</w:t>
      </w:r>
      <w:r w:rsidR="00B60454" w:rsidRPr="00B60454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="00B60454" w:rsidRPr="00B60454">
        <w:rPr>
          <w:rFonts w:ascii="Times New Roman" w:eastAsia="Times New Roman" w:hAnsi="Times New Roman" w:cs="Times New Roman"/>
          <w:sz w:val="28"/>
          <w:szCs w:val="28"/>
        </w:rPr>
        <w:t xml:space="preserve"> местной администрации</w:t>
      </w:r>
    </w:p>
    <w:p w:rsidR="00354899" w:rsidRDefault="00B60454" w:rsidP="00B604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0454">
        <w:rPr>
          <w:rFonts w:ascii="Times New Roman" w:eastAsia="Times New Roman" w:hAnsi="Times New Roman" w:cs="Times New Roman"/>
          <w:sz w:val="28"/>
          <w:szCs w:val="28"/>
        </w:rPr>
        <w:t xml:space="preserve">Чегемского муниципального района     </w:t>
      </w:r>
    </w:p>
    <w:p w:rsidR="00B60454" w:rsidRPr="00B60454" w:rsidRDefault="00354899" w:rsidP="00B604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экономическим вопросам</w:t>
      </w:r>
      <w:r w:rsidR="00B60454" w:rsidRPr="00B60454">
        <w:rPr>
          <w:rFonts w:ascii="Times New Roman" w:eastAsia="Times New Roman" w:hAnsi="Times New Roman" w:cs="Times New Roman"/>
          <w:sz w:val="28"/>
          <w:szCs w:val="28"/>
        </w:rPr>
        <w:tab/>
      </w:r>
      <w:r w:rsidR="00B60454" w:rsidRPr="00B60454">
        <w:rPr>
          <w:rFonts w:ascii="Times New Roman" w:eastAsia="Times New Roman" w:hAnsi="Times New Roman" w:cs="Times New Roman"/>
          <w:sz w:val="28"/>
          <w:szCs w:val="28"/>
        </w:rPr>
        <w:tab/>
      </w:r>
      <w:r w:rsidR="00B60454" w:rsidRPr="00B60454">
        <w:rPr>
          <w:rFonts w:ascii="Times New Roman" w:eastAsia="Times New Roman" w:hAnsi="Times New Roman" w:cs="Times New Roman"/>
          <w:sz w:val="28"/>
          <w:szCs w:val="28"/>
        </w:rPr>
        <w:tab/>
      </w:r>
      <w:r w:rsidR="00B60454" w:rsidRPr="00B60454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Губжоков</w:t>
      </w:r>
      <w:proofErr w:type="spellEnd"/>
    </w:p>
    <w:p w:rsidR="00B60454" w:rsidRPr="00B60454" w:rsidRDefault="00B60454" w:rsidP="00B604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0454" w:rsidRPr="00B60454" w:rsidRDefault="00B60454" w:rsidP="00B604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0033" w:rsidRPr="003F3B51" w:rsidRDefault="00500033" w:rsidP="00B60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0033" w:rsidRDefault="00500033" w:rsidP="00B60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F3B51">
        <w:rPr>
          <w:rFonts w:ascii="Times New Roman" w:eastAsia="Times New Roman" w:hAnsi="Times New Roman" w:cs="Times New Roman"/>
          <w:sz w:val="24"/>
          <w:szCs w:val="24"/>
        </w:rPr>
        <w:t>Сасиков</w:t>
      </w:r>
      <w:proofErr w:type="spellEnd"/>
      <w:r w:rsidRPr="003F3B51">
        <w:rPr>
          <w:rFonts w:ascii="Times New Roman" w:eastAsia="Times New Roman" w:hAnsi="Times New Roman" w:cs="Times New Roman"/>
          <w:sz w:val="24"/>
          <w:szCs w:val="24"/>
        </w:rPr>
        <w:t xml:space="preserve"> К.Х.</w:t>
      </w:r>
    </w:p>
    <w:p w:rsidR="007C51E6" w:rsidRDefault="007C51E6" w:rsidP="00B60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51E6" w:rsidRPr="003F3B51" w:rsidRDefault="007C51E6" w:rsidP="00B60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Тамазов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М.А.</w:t>
      </w:r>
    </w:p>
    <w:p w:rsidR="003F3B51" w:rsidRPr="003F3B51" w:rsidRDefault="003F3B51" w:rsidP="00B60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3B51" w:rsidRPr="003F3B51" w:rsidRDefault="003F3B51" w:rsidP="00B60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B51">
        <w:rPr>
          <w:rFonts w:ascii="Times New Roman" w:eastAsia="Times New Roman" w:hAnsi="Times New Roman" w:cs="Times New Roman"/>
          <w:sz w:val="24"/>
          <w:szCs w:val="24"/>
        </w:rPr>
        <w:t>Асанова М.М.</w:t>
      </w:r>
    </w:p>
    <w:p w:rsidR="00500033" w:rsidRDefault="00500033" w:rsidP="00B604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0454" w:rsidRDefault="00B60454" w:rsidP="00B604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0454" w:rsidRDefault="00B60454" w:rsidP="00B604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0454" w:rsidRDefault="00B60454" w:rsidP="00B604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0454" w:rsidRDefault="00B60454" w:rsidP="00B604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5EAB" w:rsidRDefault="000B5EAB" w:rsidP="00B6045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sectPr w:rsidR="000B5EAB" w:rsidSect="00047C9A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decimal"/>
      <w:lvlText w:val="1.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.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1.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1.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1.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1.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1.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1.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7"/>
    <w:multiLevelType w:val="multilevel"/>
    <w:tmpl w:val="00000006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9"/>
    <w:multiLevelType w:val="multilevel"/>
    <w:tmpl w:val="0000000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000000B"/>
    <w:multiLevelType w:val="multilevel"/>
    <w:tmpl w:val="0000000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>
    <w:nsid w:val="0000000D"/>
    <w:multiLevelType w:val="multilevel"/>
    <w:tmpl w:val="0000000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6">
    <w:nsid w:val="0000000F"/>
    <w:multiLevelType w:val="multilevel"/>
    <w:tmpl w:val="0000000E"/>
    <w:lvl w:ilvl="0">
      <w:start w:val="2"/>
      <w:numFmt w:val="decimal"/>
      <w:lvlText w:val="2.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2.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2.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2.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2.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2.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2.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2.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2.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7">
    <w:nsid w:val="00000011"/>
    <w:multiLevelType w:val="multilevel"/>
    <w:tmpl w:val="0000001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8">
    <w:nsid w:val="00000013"/>
    <w:multiLevelType w:val="multilevel"/>
    <w:tmpl w:val="00000012"/>
    <w:lvl w:ilvl="0">
      <w:start w:val="8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8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8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8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8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8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8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8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8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9">
    <w:nsid w:val="00000015"/>
    <w:multiLevelType w:val="multilevel"/>
    <w:tmpl w:val="00000014"/>
    <w:lvl w:ilvl="0">
      <w:start w:val="3"/>
      <w:numFmt w:val="decimal"/>
      <w:lvlText w:val="2.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2.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2.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3"/>
      <w:numFmt w:val="decimal"/>
      <w:lvlText w:val="2.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3"/>
      <w:numFmt w:val="decimal"/>
      <w:lvlText w:val="2.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3"/>
      <w:numFmt w:val="decimal"/>
      <w:lvlText w:val="2.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3"/>
      <w:numFmt w:val="decimal"/>
      <w:lvlText w:val="2.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3"/>
      <w:numFmt w:val="decimal"/>
      <w:lvlText w:val="2.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3"/>
      <w:numFmt w:val="decimal"/>
      <w:lvlText w:val="2.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0">
    <w:nsid w:val="00000017"/>
    <w:multiLevelType w:val="multilevel"/>
    <w:tmpl w:val="0000001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1">
    <w:nsid w:val="00000019"/>
    <w:multiLevelType w:val="multilevel"/>
    <w:tmpl w:val="00000018"/>
    <w:lvl w:ilvl="0">
      <w:start w:val="3"/>
      <w:numFmt w:val="decimal"/>
      <w:lvlText w:val="2.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2.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2.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3"/>
      <w:numFmt w:val="decimal"/>
      <w:lvlText w:val="2.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3"/>
      <w:numFmt w:val="decimal"/>
      <w:lvlText w:val="2.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3"/>
      <w:numFmt w:val="decimal"/>
      <w:lvlText w:val="2.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3"/>
      <w:numFmt w:val="decimal"/>
      <w:lvlText w:val="2.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3"/>
      <w:numFmt w:val="decimal"/>
      <w:lvlText w:val="2.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3"/>
      <w:numFmt w:val="decimal"/>
      <w:lvlText w:val="2.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2">
    <w:nsid w:val="0000001B"/>
    <w:multiLevelType w:val="multilevel"/>
    <w:tmpl w:val="0000001A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3">
    <w:nsid w:val="0000001D"/>
    <w:multiLevelType w:val="multilevel"/>
    <w:tmpl w:val="0000001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14">
    <w:nsid w:val="00000025"/>
    <w:multiLevelType w:val="multilevel"/>
    <w:tmpl w:val="0000002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5">
    <w:nsid w:val="00000027"/>
    <w:multiLevelType w:val="multilevel"/>
    <w:tmpl w:val="00000026"/>
    <w:lvl w:ilvl="0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6">
    <w:nsid w:val="00000029"/>
    <w:multiLevelType w:val="multilevel"/>
    <w:tmpl w:val="00000028"/>
    <w:lvl w:ilvl="0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7">
    <w:nsid w:val="0000002B"/>
    <w:multiLevelType w:val="multilevel"/>
    <w:tmpl w:val="0000002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8">
    <w:nsid w:val="0000002D"/>
    <w:multiLevelType w:val="multilevel"/>
    <w:tmpl w:val="0000002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9">
    <w:nsid w:val="0000002F"/>
    <w:multiLevelType w:val="multilevel"/>
    <w:tmpl w:val="0000002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0">
    <w:nsid w:val="00000031"/>
    <w:multiLevelType w:val="multilevel"/>
    <w:tmpl w:val="0000003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1">
    <w:nsid w:val="00000033"/>
    <w:multiLevelType w:val="multilevel"/>
    <w:tmpl w:val="0000003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2">
    <w:nsid w:val="18937624"/>
    <w:multiLevelType w:val="hybridMultilevel"/>
    <w:tmpl w:val="A13864C8"/>
    <w:lvl w:ilvl="0" w:tplc="4218E0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378624B"/>
    <w:multiLevelType w:val="hybridMultilevel"/>
    <w:tmpl w:val="1C5AEE88"/>
    <w:lvl w:ilvl="0" w:tplc="8E92F6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2DB64836"/>
    <w:multiLevelType w:val="multilevel"/>
    <w:tmpl w:val="1F847C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7B02038"/>
    <w:multiLevelType w:val="multilevel"/>
    <w:tmpl w:val="32EAC5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7B14BA1"/>
    <w:multiLevelType w:val="multilevel"/>
    <w:tmpl w:val="0000001A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7">
    <w:nsid w:val="3EEB7903"/>
    <w:multiLevelType w:val="hybridMultilevel"/>
    <w:tmpl w:val="2610AFD8"/>
    <w:lvl w:ilvl="0" w:tplc="B2A62704">
      <w:start w:val="5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CD4C52"/>
    <w:multiLevelType w:val="hybridMultilevel"/>
    <w:tmpl w:val="EE389DD6"/>
    <w:lvl w:ilvl="0" w:tplc="5A96BD9E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9">
    <w:nsid w:val="4FE67832"/>
    <w:multiLevelType w:val="multilevel"/>
    <w:tmpl w:val="C73270DA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576" w:hanging="576"/>
      </w:pPr>
      <w:rPr>
        <w:rFonts w:hint="default"/>
        <w:color w:val="000000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30">
    <w:nsid w:val="50A63E48"/>
    <w:multiLevelType w:val="hybridMultilevel"/>
    <w:tmpl w:val="1EB20CD8"/>
    <w:lvl w:ilvl="0" w:tplc="639E1A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563F799A"/>
    <w:multiLevelType w:val="hybridMultilevel"/>
    <w:tmpl w:val="8092E4FA"/>
    <w:lvl w:ilvl="0" w:tplc="4C84CCC6">
      <w:start w:val="7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405578"/>
    <w:multiLevelType w:val="multilevel"/>
    <w:tmpl w:val="26D8B9EE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>
    <w:nsid w:val="643F0F81"/>
    <w:multiLevelType w:val="hybridMultilevel"/>
    <w:tmpl w:val="49582982"/>
    <w:lvl w:ilvl="0" w:tplc="711C9D6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669C4771"/>
    <w:multiLevelType w:val="hybridMultilevel"/>
    <w:tmpl w:val="193EA580"/>
    <w:lvl w:ilvl="0" w:tplc="237C97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AF67B0E"/>
    <w:multiLevelType w:val="hybridMultilevel"/>
    <w:tmpl w:val="8BA83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5"/>
  </w:num>
  <w:num w:numId="3">
    <w:abstractNumId w:val="23"/>
  </w:num>
  <w:num w:numId="4">
    <w:abstractNumId w:val="33"/>
  </w:num>
  <w:num w:numId="5">
    <w:abstractNumId w:val="25"/>
  </w:num>
  <w:num w:numId="6">
    <w:abstractNumId w:val="24"/>
  </w:num>
  <w:num w:numId="7">
    <w:abstractNumId w:val="28"/>
  </w:num>
  <w:num w:numId="8">
    <w:abstractNumId w:val="34"/>
  </w:num>
  <w:num w:numId="9">
    <w:abstractNumId w:val="32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22"/>
  </w:num>
  <w:num w:numId="15">
    <w:abstractNumId w:val="4"/>
  </w:num>
  <w:num w:numId="16">
    <w:abstractNumId w:val="5"/>
  </w:num>
  <w:num w:numId="17">
    <w:abstractNumId w:val="27"/>
  </w:num>
  <w:num w:numId="18">
    <w:abstractNumId w:val="31"/>
  </w:num>
  <w:num w:numId="19">
    <w:abstractNumId w:val="6"/>
  </w:num>
  <w:num w:numId="20">
    <w:abstractNumId w:val="7"/>
  </w:num>
  <w:num w:numId="21">
    <w:abstractNumId w:val="8"/>
  </w:num>
  <w:num w:numId="22">
    <w:abstractNumId w:val="9"/>
  </w:num>
  <w:num w:numId="23">
    <w:abstractNumId w:val="10"/>
  </w:num>
  <w:num w:numId="24">
    <w:abstractNumId w:val="11"/>
  </w:num>
  <w:num w:numId="25">
    <w:abstractNumId w:val="29"/>
  </w:num>
  <w:num w:numId="26">
    <w:abstractNumId w:val="12"/>
  </w:num>
  <w:num w:numId="27">
    <w:abstractNumId w:val="13"/>
  </w:num>
  <w:num w:numId="28">
    <w:abstractNumId w:val="26"/>
  </w:num>
  <w:num w:numId="29">
    <w:abstractNumId w:val="14"/>
  </w:num>
  <w:num w:numId="30">
    <w:abstractNumId w:val="15"/>
  </w:num>
  <w:num w:numId="31">
    <w:abstractNumId w:val="16"/>
  </w:num>
  <w:num w:numId="32">
    <w:abstractNumId w:val="17"/>
  </w:num>
  <w:num w:numId="33">
    <w:abstractNumId w:val="18"/>
  </w:num>
  <w:num w:numId="34">
    <w:abstractNumId w:val="19"/>
  </w:num>
  <w:num w:numId="35">
    <w:abstractNumId w:val="20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8B5"/>
    <w:rsid w:val="00007272"/>
    <w:rsid w:val="00012275"/>
    <w:rsid w:val="000335A2"/>
    <w:rsid w:val="00047C9A"/>
    <w:rsid w:val="00055020"/>
    <w:rsid w:val="00057D14"/>
    <w:rsid w:val="000618B5"/>
    <w:rsid w:val="00061F5D"/>
    <w:rsid w:val="00071CD0"/>
    <w:rsid w:val="000B5EAB"/>
    <w:rsid w:val="000D42BC"/>
    <w:rsid w:val="000E7C18"/>
    <w:rsid w:val="000F70A8"/>
    <w:rsid w:val="0012078C"/>
    <w:rsid w:val="00127A7E"/>
    <w:rsid w:val="001475A4"/>
    <w:rsid w:val="00162043"/>
    <w:rsid w:val="00185521"/>
    <w:rsid w:val="001D1C0D"/>
    <w:rsid w:val="001E3028"/>
    <w:rsid w:val="001E3A27"/>
    <w:rsid w:val="002164E0"/>
    <w:rsid w:val="002262BE"/>
    <w:rsid w:val="002276A3"/>
    <w:rsid w:val="002359E7"/>
    <w:rsid w:val="002675E4"/>
    <w:rsid w:val="00274A85"/>
    <w:rsid w:val="00276B93"/>
    <w:rsid w:val="0027769C"/>
    <w:rsid w:val="0028683D"/>
    <w:rsid w:val="0028725F"/>
    <w:rsid w:val="002915FE"/>
    <w:rsid w:val="002B3ED7"/>
    <w:rsid w:val="002D36C7"/>
    <w:rsid w:val="00304A5B"/>
    <w:rsid w:val="003074B3"/>
    <w:rsid w:val="00313064"/>
    <w:rsid w:val="003164FB"/>
    <w:rsid w:val="0031764B"/>
    <w:rsid w:val="00347FB0"/>
    <w:rsid w:val="00350872"/>
    <w:rsid w:val="00350CB9"/>
    <w:rsid w:val="00354899"/>
    <w:rsid w:val="00357730"/>
    <w:rsid w:val="0038547E"/>
    <w:rsid w:val="003C3A8E"/>
    <w:rsid w:val="003E69AB"/>
    <w:rsid w:val="003F3B51"/>
    <w:rsid w:val="003F6446"/>
    <w:rsid w:val="004062BC"/>
    <w:rsid w:val="00415980"/>
    <w:rsid w:val="00435EC9"/>
    <w:rsid w:val="00442C3A"/>
    <w:rsid w:val="0044548E"/>
    <w:rsid w:val="00483EF5"/>
    <w:rsid w:val="004A4AF2"/>
    <w:rsid w:val="004A4E13"/>
    <w:rsid w:val="004C02B0"/>
    <w:rsid w:val="004C6B31"/>
    <w:rsid w:val="004F4D39"/>
    <w:rsid w:val="00500033"/>
    <w:rsid w:val="00506BBB"/>
    <w:rsid w:val="00514A71"/>
    <w:rsid w:val="005300EE"/>
    <w:rsid w:val="005440AE"/>
    <w:rsid w:val="005444CD"/>
    <w:rsid w:val="0055064A"/>
    <w:rsid w:val="00583489"/>
    <w:rsid w:val="005B22F9"/>
    <w:rsid w:val="005D4438"/>
    <w:rsid w:val="00603467"/>
    <w:rsid w:val="00611CA4"/>
    <w:rsid w:val="006229CF"/>
    <w:rsid w:val="006424BA"/>
    <w:rsid w:val="006749DF"/>
    <w:rsid w:val="0068198F"/>
    <w:rsid w:val="00681E8A"/>
    <w:rsid w:val="00685786"/>
    <w:rsid w:val="00690EAD"/>
    <w:rsid w:val="00705BFD"/>
    <w:rsid w:val="00710EB8"/>
    <w:rsid w:val="00742ECC"/>
    <w:rsid w:val="007445C7"/>
    <w:rsid w:val="007C2BD7"/>
    <w:rsid w:val="007C51E6"/>
    <w:rsid w:val="00805182"/>
    <w:rsid w:val="00806741"/>
    <w:rsid w:val="0087783E"/>
    <w:rsid w:val="00894B16"/>
    <w:rsid w:val="008C0BB4"/>
    <w:rsid w:val="008C4D2D"/>
    <w:rsid w:val="008D0270"/>
    <w:rsid w:val="008F24A3"/>
    <w:rsid w:val="0090614D"/>
    <w:rsid w:val="00923A16"/>
    <w:rsid w:val="00932EC4"/>
    <w:rsid w:val="00963216"/>
    <w:rsid w:val="00972000"/>
    <w:rsid w:val="009835A7"/>
    <w:rsid w:val="00984916"/>
    <w:rsid w:val="0099165C"/>
    <w:rsid w:val="009A1C62"/>
    <w:rsid w:val="009C71AF"/>
    <w:rsid w:val="009D01F6"/>
    <w:rsid w:val="009D5EFA"/>
    <w:rsid w:val="009E0125"/>
    <w:rsid w:val="009F3C3D"/>
    <w:rsid w:val="00A05B06"/>
    <w:rsid w:val="00A13F3A"/>
    <w:rsid w:val="00A321DF"/>
    <w:rsid w:val="00A64C9D"/>
    <w:rsid w:val="00A871CE"/>
    <w:rsid w:val="00AD13AA"/>
    <w:rsid w:val="00AD240A"/>
    <w:rsid w:val="00AD285E"/>
    <w:rsid w:val="00AE2B44"/>
    <w:rsid w:val="00B1446C"/>
    <w:rsid w:val="00B172F7"/>
    <w:rsid w:val="00B2037C"/>
    <w:rsid w:val="00B4390B"/>
    <w:rsid w:val="00B570E5"/>
    <w:rsid w:val="00B60454"/>
    <w:rsid w:val="00B6466B"/>
    <w:rsid w:val="00B80FA1"/>
    <w:rsid w:val="00BA192F"/>
    <w:rsid w:val="00BB0465"/>
    <w:rsid w:val="00BB20E9"/>
    <w:rsid w:val="00BC7D9E"/>
    <w:rsid w:val="00C10B8A"/>
    <w:rsid w:val="00C27220"/>
    <w:rsid w:val="00C37694"/>
    <w:rsid w:val="00C414E9"/>
    <w:rsid w:val="00C91DFD"/>
    <w:rsid w:val="00C95CBF"/>
    <w:rsid w:val="00CA7EA5"/>
    <w:rsid w:val="00CE5EAA"/>
    <w:rsid w:val="00D02C93"/>
    <w:rsid w:val="00D12C78"/>
    <w:rsid w:val="00D16252"/>
    <w:rsid w:val="00D168DF"/>
    <w:rsid w:val="00D2415E"/>
    <w:rsid w:val="00D31569"/>
    <w:rsid w:val="00D36EF1"/>
    <w:rsid w:val="00D4330C"/>
    <w:rsid w:val="00D46B5E"/>
    <w:rsid w:val="00D54502"/>
    <w:rsid w:val="00D70B03"/>
    <w:rsid w:val="00D84F84"/>
    <w:rsid w:val="00DA48A9"/>
    <w:rsid w:val="00DC07E1"/>
    <w:rsid w:val="00DC0F6E"/>
    <w:rsid w:val="00DF3EC0"/>
    <w:rsid w:val="00E04A7B"/>
    <w:rsid w:val="00E11B10"/>
    <w:rsid w:val="00E15031"/>
    <w:rsid w:val="00E236D6"/>
    <w:rsid w:val="00E410D7"/>
    <w:rsid w:val="00E449CD"/>
    <w:rsid w:val="00E54EA3"/>
    <w:rsid w:val="00E6032C"/>
    <w:rsid w:val="00E63452"/>
    <w:rsid w:val="00EA757C"/>
    <w:rsid w:val="00EB37EF"/>
    <w:rsid w:val="00ED4E28"/>
    <w:rsid w:val="00ED6F05"/>
    <w:rsid w:val="00EE34AE"/>
    <w:rsid w:val="00EF5F54"/>
    <w:rsid w:val="00F065FC"/>
    <w:rsid w:val="00F409BE"/>
    <w:rsid w:val="00F57B6E"/>
    <w:rsid w:val="00F73123"/>
    <w:rsid w:val="00F77124"/>
    <w:rsid w:val="00F77351"/>
    <w:rsid w:val="00F86175"/>
    <w:rsid w:val="00F873AB"/>
    <w:rsid w:val="00F93E6A"/>
    <w:rsid w:val="00F96495"/>
    <w:rsid w:val="00FA4BE4"/>
    <w:rsid w:val="00FB3677"/>
    <w:rsid w:val="00FD30E2"/>
    <w:rsid w:val="00FF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B591A8-52AA-4A84-B976-1C668DA7F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02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02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48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48A9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uiPriority w:val="99"/>
    <w:rsid w:val="001D1C0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D1C0D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Exact">
    <w:name w:val="Основной текст (4) Exact"/>
    <w:basedOn w:val="a0"/>
    <w:link w:val="4"/>
    <w:rsid w:val="001D1C0D"/>
    <w:rPr>
      <w:rFonts w:ascii="Times New Roman" w:eastAsia="Times New Roman" w:hAnsi="Times New Roman" w:cs="Times New Roman"/>
      <w:b/>
      <w:bCs/>
      <w:spacing w:val="20"/>
      <w:sz w:val="26"/>
      <w:szCs w:val="26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1D1C0D"/>
    <w:pPr>
      <w:widowControl w:val="0"/>
      <w:shd w:val="clear" w:color="auto" w:fill="FFFFFF"/>
      <w:spacing w:after="0" w:line="509" w:lineRule="exact"/>
      <w:jc w:val="right"/>
    </w:pPr>
    <w:rPr>
      <w:rFonts w:ascii="Times New Roman" w:eastAsia="Times New Roman" w:hAnsi="Times New Roman" w:cs="Times New Roman"/>
      <w:b/>
      <w:bCs/>
      <w:spacing w:val="20"/>
      <w:sz w:val="26"/>
      <w:szCs w:val="26"/>
    </w:rPr>
  </w:style>
  <w:style w:type="character" w:customStyle="1" w:styleId="40">
    <w:name w:val="Основной текст (4)_"/>
    <w:basedOn w:val="a0"/>
    <w:rsid w:val="001475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styleId="a7">
    <w:name w:val="Placeholder Text"/>
    <w:basedOn w:val="a0"/>
    <w:uiPriority w:val="99"/>
    <w:semiHidden/>
    <w:rsid w:val="00162043"/>
    <w:rPr>
      <w:color w:val="808080"/>
    </w:rPr>
  </w:style>
  <w:style w:type="character" w:customStyle="1" w:styleId="1">
    <w:name w:val="Заголовок №1_"/>
    <w:basedOn w:val="a0"/>
    <w:link w:val="10"/>
    <w:uiPriority w:val="99"/>
    <w:locked/>
    <w:rsid w:val="00162043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162043"/>
    <w:pPr>
      <w:widowControl w:val="0"/>
      <w:shd w:val="clear" w:color="auto" w:fill="FFFFFF"/>
      <w:spacing w:after="0" w:line="470" w:lineRule="exact"/>
      <w:ind w:hanging="460"/>
      <w:outlineLvl w:val="0"/>
    </w:pPr>
    <w:rPr>
      <w:rFonts w:ascii="Times New Roman" w:hAnsi="Times New Roman" w:cs="Times New Roman"/>
      <w:b/>
      <w:bCs/>
      <w:sz w:val="32"/>
      <w:szCs w:val="32"/>
    </w:rPr>
  </w:style>
  <w:style w:type="paragraph" w:customStyle="1" w:styleId="21">
    <w:name w:val="Основной текст (2)1"/>
    <w:basedOn w:val="a"/>
    <w:uiPriority w:val="99"/>
    <w:rsid w:val="005B22F9"/>
    <w:pPr>
      <w:widowControl w:val="0"/>
      <w:shd w:val="clear" w:color="auto" w:fill="FFFFFF"/>
      <w:spacing w:after="420" w:line="240" w:lineRule="atLeast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uiPriority w:val="99"/>
    <w:locked/>
    <w:rsid w:val="002164E0"/>
    <w:rPr>
      <w:rFonts w:ascii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2164E0"/>
    <w:pPr>
      <w:widowControl w:val="0"/>
      <w:shd w:val="clear" w:color="auto" w:fill="FFFFFF"/>
      <w:spacing w:before="480" w:after="0" w:line="274" w:lineRule="exact"/>
      <w:ind w:hanging="260"/>
      <w:jc w:val="center"/>
    </w:pPr>
    <w:rPr>
      <w:rFonts w:ascii="Times New Roman" w:hAnsi="Times New Roman" w:cs="Times New Roman"/>
    </w:rPr>
  </w:style>
  <w:style w:type="character" w:customStyle="1" w:styleId="212pt">
    <w:name w:val="Основной текст (2) + 12 pt"/>
    <w:basedOn w:val="2"/>
    <w:uiPriority w:val="99"/>
    <w:rsid w:val="00F86175"/>
    <w:rPr>
      <w:rFonts w:ascii="Times New Roman" w:eastAsia="Times New Roman" w:hAnsi="Times New Roman" w:cs="Times New Roman"/>
      <w:sz w:val="24"/>
      <w:szCs w:val="24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8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User77</dc:creator>
  <cp:lastModifiedBy>user</cp:lastModifiedBy>
  <cp:revision>2</cp:revision>
  <cp:lastPrinted>2025-12-22T08:47:00Z</cp:lastPrinted>
  <dcterms:created xsi:type="dcterms:W3CDTF">2025-12-25T08:33:00Z</dcterms:created>
  <dcterms:modified xsi:type="dcterms:W3CDTF">2025-12-25T08:33:00Z</dcterms:modified>
</cp:coreProperties>
</file>